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Вислоцкого</w:t>
      </w:r>
      <w:r>
        <w:rPr>
          <w:rFonts w:ascii="Times New Roman" w:eastAsia="Times New Roman" w:hAnsi="Times New Roman" w:cs="Times New Roman"/>
        </w:rPr>
        <w:t xml:space="preserve"> Руслана Романовича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5rplc-8"/>
          <w:rFonts w:ascii="Times New Roman" w:eastAsia="Times New Roman" w:hAnsi="Times New Roman" w:cs="Times New Roman"/>
        </w:rPr>
        <w:t>...</w:t>
      </w:r>
      <w:r>
        <w:rPr>
          <w:rStyle w:val="cat-UserDefinedgrp-26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23.04.2026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Вислоцкий</w:t>
      </w:r>
      <w:r>
        <w:rPr>
          <w:rFonts w:ascii="Times New Roman" w:eastAsia="Times New Roman" w:hAnsi="Times New Roman" w:cs="Times New Roman"/>
        </w:rPr>
        <w:t xml:space="preserve"> Р.Р.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6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д.16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18810586260209005320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09.02.2026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Вислоцкий</w:t>
      </w:r>
      <w:r>
        <w:rPr>
          <w:rFonts w:ascii="Times New Roman" w:eastAsia="Times New Roman" w:hAnsi="Times New Roman" w:cs="Times New Roman"/>
        </w:rPr>
        <w:t xml:space="preserve"> Р.Р.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Вислоцкого</w:t>
      </w:r>
      <w:r>
        <w:rPr>
          <w:rFonts w:ascii="Times New Roman" w:eastAsia="Times New Roman" w:hAnsi="Times New Roman" w:cs="Times New Roman"/>
        </w:rPr>
        <w:t xml:space="preserve"> Р.Р.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09.02.2026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Вислоцкого</w:t>
      </w:r>
      <w:r>
        <w:rPr>
          <w:rFonts w:ascii="Times New Roman" w:eastAsia="Times New Roman" w:hAnsi="Times New Roman" w:cs="Times New Roman"/>
        </w:rPr>
        <w:t xml:space="preserve"> Р.Р.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09.02.2026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21.02.2026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22.04.2026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09.02.2026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Вислоцкого</w:t>
      </w:r>
      <w:r>
        <w:rPr>
          <w:rFonts w:ascii="Times New Roman" w:eastAsia="Times New Roman" w:hAnsi="Times New Roman" w:cs="Times New Roman"/>
        </w:rPr>
        <w:t xml:space="preserve"> Р.Р.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</w:t>
      </w:r>
      <w:r>
        <w:rPr>
          <w:rFonts w:ascii="Times New Roman" w:eastAsia="Times New Roman" w:hAnsi="Times New Roman" w:cs="Times New Roman"/>
        </w:rPr>
        <w:t>376</w:t>
      </w:r>
      <w:r>
        <w:rPr>
          <w:rFonts w:ascii="Times New Roman" w:eastAsia="Times New Roman" w:hAnsi="Times New Roman" w:cs="Times New Roman"/>
        </w:rPr>
        <w:t>58</w:t>
      </w:r>
      <w:r>
        <w:rPr>
          <w:rFonts w:ascii="Times New Roman" w:eastAsia="Times New Roman" w:hAnsi="Times New Roman" w:cs="Times New Roman"/>
        </w:rPr>
        <w:t xml:space="preserve"> от 01</w:t>
      </w:r>
      <w:r>
        <w:rPr>
          <w:rFonts w:ascii="Times New Roman" w:eastAsia="Times New Roman" w:hAnsi="Times New Roman" w:cs="Times New Roman"/>
        </w:rPr>
        <w:t>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18810586260209005320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09.02.2026</w:t>
      </w:r>
      <w:r>
        <w:rPr>
          <w:rFonts w:ascii="Times New Roman" w:eastAsia="Times New Roman" w:hAnsi="Times New Roman" w:cs="Times New Roman"/>
        </w:rPr>
        <w:t>, копией выписки из ГИС ГМП</w:t>
      </w:r>
      <w:r>
        <w:rPr>
          <w:rFonts w:ascii="Times New Roman" w:eastAsia="Times New Roman" w:hAnsi="Times New Roman" w:cs="Times New Roman"/>
        </w:rPr>
        <w:t xml:space="preserve"> по состоянию на </w:t>
      </w:r>
      <w:r>
        <w:rPr>
          <w:rFonts w:ascii="Times New Roman" w:eastAsia="Times New Roman" w:hAnsi="Times New Roman" w:cs="Times New Roman"/>
        </w:rPr>
        <w:t>01.06.2026</w:t>
      </w:r>
      <w:r>
        <w:rPr>
          <w:rFonts w:ascii="Times New Roman" w:eastAsia="Times New Roman" w:hAnsi="Times New Roman" w:cs="Times New Roman"/>
        </w:rPr>
        <w:t xml:space="preserve">, согласно которой штраф </w:t>
      </w:r>
      <w:r>
        <w:rPr>
          <w:rFonts w:ascii="Times New Roman" w:eastAsia="Times New Roman" w:hAnsi="Times New Roman" w:cs="Times New Roman"/>
        </w:rPr>
        <w:t>оплачен</w:t>
      </w:r>
      <w:r>
        <w:rPr>
          <w:rFonts w:ascii="Times New Roman" w:eastAsia="Times New Roman" w:hAnsi="Times New Roman" w:cs="Times New Roman"/>
        </w:rPr>
        <w:t xml:space="preserve"> 07</w:t>
      </w:r>
      <w:r>
        <w:rPr>
          <w:rFonts w:ascii="Times New Roman" w:eastAsia="Times New Roman" w:hAnsi="Times New Roman" w:cs="Times New Roman"/>
        </w:rPr>
        <w:t>.05.2026</w:t>
      </w:r>
      <w:r>
        <w:rPr>
          <w:rFonts w:ascii="Times New Roman" w:eastAsia="Times New Roman" w:hAnsi="Times New Roman" w:cs="Times New Roman"/>
        </w:rPr>
        <w:t>, копией карточки учета транспортного средства.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Вислоцкого</w:t>
      </w:r>
      <w:r>
        <w:rPr>
          <w:rFonts w:ascii="Times New Roman" w:eastAsia="Times New Roman" w:hAnsi="Times New Roman" w:cs="Times New Roman"/>
        </w:rPr>
        <w:t xml:space="preserve"> Р.Р.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Вислоцкого</w:t>
      </w:r>
      <w:r>
        <w:rPr>
          <w:rFonts w:ascii="Times New Roman" w:eastAsia="Times New Roman" w:hAnsi="Times New Roman" w:cs="Times New Roman"/>
        </w:rPr>
        <w:t xml:space="preserve"> Р.Р.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Вислоцкого</w:t>
      </w:r>
      <w:r>
        <w:rPr>
          <w:rFonts w:ascii="Times New Roman" w:eastAsia="Times New Roman" w:hAnsi="Times New Roman" w:cs="Times New Roman"/>
        </w:rPr>
        <w:t xml:space="preserve"> Руслана Романовича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0412365400805004662620170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466</w:t>
    </w:r>
    <w:r>
      <w:rPr>
        <w:rFonts w:ascii="Times New Roman" w:eastAsia="Times New Roman" w:hAnsi="Times New Roman" w:cs="Times New Roman"/>
      </w:rPr>
      <w:t>/2806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5rplc-8">
    <w:name w:val="cat-UserDefined grp-25 rplc-8"/>
    <w:basedOn w:val="DefaultParagraphFont"/>
  </w:style>
  <w:style w:type="character" w:customStyle="1" w:styleId="cat-UserDefinedgrp-26rplc-10">
    <w:name w:val="cat-UserDefined grp-26 rplc-10"/>
    <w:basedOn w:val="DefaultParagraphFont"/>
  </w:style>
  <w:style w:type="character" w:customStyle="1" w:styleId="cat-UserDefinedgrp-26rplc-15">
    <w:name w:val="cat-UserDefined grp-26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